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9EEB5BE">
      <w:pPr>
        <w:keepNext w:val="0"/>
        <w:keepLines w:val="0"/>
        <w:pageBreakBefore w:val="0"/>
        <w:widowControl/>
        <w:kinsoku/>
        <w:wordWrap/>
        <w:overflowPunct/>
        <w:topLinePunct w:val="0"/>
        <w:autoSpaceDE/>
        <w:autoSpaceDN/>
        <w:bidi w:val="0"/>
        <w:adjustRightInd/>
        <w:snapToGrid/>
        <w:spacing w:before="0" w:after="0" w:line="600" w:lineRule="exact"/>
        <w:jc w:val="center"/>
        <w:textAlignment w:val="auto"/>
        <w:rPr>
          <w:rFonts w:ascii="Times New Roman" w:hAnsi="Times New Roman" w:eastAsia="方正小标宋简体" w:cs="Times New Roman"/>
          <w:b w:val="0"/>
          <w:sz w:val="44"/>
        </w:rPr>
      </w:pPr>
      <w:r>
        <w:rPr>
          <w:rFonts w:ascii="Times New Roman" w:hAnsi="Times New Roman" w:eastAsia="方正小标宋简体" w:cs="Times New Roman"/>
          <w:b w:val="0"/>
          <w:sz w:val="44"/>
        </w:rPr>
        <w:t>吕梁职业技术学院</w:t>
      </w:r>
    </w:p>
    <w:p w14:paraId="005C62E6">
      <w:pPr>
        <w:keepNext w:val="0"/>
        <w:keepLines w:val="0"/>
        <w:pageBreakBefore w:val="0"/>
        <w:widowControl/>
        <w:kinsoku/>
        <w:wordWrap/>
        <w:overflowPunct/>
        <w:topLinePunct w:val="0"/>
        <w:autoSpaceDE/>
        <w:autoSpaceDN/>
        <w:bidi w:val="0"/>
        <w:adjustRightInd/>
        <w:snapToGrid/>
        <w:spacing w:before="0" w:after="0" w:line="600" w:lineRule="exact"/>
        <w:jc w:val="center"/>
        <w:textAlignment w:val="auto"/>
        <w:rPr>
          <w:rFonts w:ascii="Times New Roman" w:hAnsi="Times New Roman" w:eastAsia="方正小标宋简体" w:cs="Times New Roman"/>
          <w:b w:val="0"/>
          <w:sz w:val="44"/>
        </w:rPr>
      </w:pPr>
      <w:r>
        <w:rPr>
          <w:rFonts w:ascii="Times New Roman" w:hAnsi="Times New Roman" w:eastAsia="方正小标宋简体" w:cs="Times New Roman"/>
          <w:b w:val="0"/>
          <w:sz w:val="44"/>
        </w:rPr>
        <w:t>参加山西省第二十届职业院校技能大赛</w:t>
      </w:r>
    </w:p>
    <w:p w14:paraId="3A2670CC">
      <w:pPr>
        <w:spacing w:before="0" w:after="600" w:line="600" w:lineRule="exact"/>
        <w:jc w:val="center"/>
      </w:pPr>
      <w:r>
        <w:rPr>
          <w:rFonts w:ascii="Times New Roman" w:hAnsi="Times New Roman" w:eastAsia="方正小标宋简体" w:cs="Times New Roman"/>
          <w:b w:val="0"/>
          <w:sz w:val="44"/>
        </w:rPr>
        <w:t>教学能力比赛参赛团队信息公示</w:t>
      </w:r>
    </w:p>
    <w:p w14:paraId="30DAE8ED">
      <w:pPr>
        <w:spacing w:before="0" w:after="0" w:line="600" w:lineRule="exact"/>
        <w:ind w:firstLine="640"/>
        <w:jc w:val="both"/>
      </w:pPr>
      <w:r>
        <w:rPr>
          <w:rFonts w:ascii="Times New Roman" w:hAnsi="Times New Roman" w:eastAsia="仿宋_GB2312" w:cs="Times New Roman"/>
          <w:b w:val="0"/>
          <w:sz w:val="32"/>
        </w:rPr>
        <w:t>依据《山西省第二十届职业院校技能大赛教学能力比赛方案》对参赛资格的相关要求，吕梁职业技术学院对拟推荐参赛的</w:t>
      </w:r>
      <w:r>
        <w:rPr>
          <w:rFonts w:hint="eastAsia" w:ascii="Times New Roman" w:hAnsi="Times New Roman" w:eastAsia="仿宋_GB2312" w:cs="Times New Roman"/>
          <w:b w:val="0"/>
          <w:sz w:val="32"/>
          <w:lang w:val="en-US" w:eastAsia="zh-CN"/>
        </w:rPr>
        <w:t>4</w:t>
      </w:r>
      <w:r>
        <w:rPr>
          <w:rFonts w:ascii="Times New Roman" w:hAnsi="Times New Roman" w:eastAsia="仿宋_GB2312" w:cs="Times New Roman"/>
          <w:b w:val="0"/>
          <w:sz w:val="32"/>
        </w:rPr>
        <w:t>支团队参赛资格进行了审查，现公示如下：</w:t>
      </w:r>
    </w:p>
    <w:p w14:paraId="7D5C5952">
      <w:pPr>
        <w:spacing w:before="0" w:after="0" w:line="600" w:lineRule="exact"/>
        <w:ind w:firstLine="643" w:firstLineChars="200"/>
        <w:jc w:val="both"/>
      </w:pPr>
      <w:r>
        <w:rPr>
          <w:rFonts w:ascii="Times New Roman" w:hAnsi="Times New Roman" w:eastAsia="楷体_GB2312" w:cs="Times New Roman"/>
          <w:b/>
          <w:sz w:val="32"/>
        </w:rPr>
        <w:t>1. 公共基础课程组</w:t>
      </w:r>
    </w:p>
    <w:p w14:paraId="612FFB40">
      <w:pPr>
        <w:spacing w:before="0" w:after="0" w:line="600" w:lineRule="exact"/>
        <w:ind w:firstLine="643" w:firstLineChars="200"/>
        <w:jc w:val="both"/>
      </w:pPr>
      <w:r>
        <w:rPr>
          <w:rFonts w:ascii="Times New Roman" w:hAnsi="Times New Roman" w:eastAsia="仿宋_GB2312" w:cs="Times New Roman"/>
          <w:b/>
          <w:sz w:val="32"/>
        </w:rPr>
        <w:t>（1）吕梁职业技术学院《高等数学》课程参赛团队</w:t>
      </w:r>
    </w:p>
    <w:p w14:paraId="4EDFE273">
      <w:pPr>
        <w:spacing w:before="0" w:after="0" w:line="600" w:lineRule="exact"/>
        <w:ind w:firstLine="640"/>
        <w:jc w:val="both"/>
      </w:pPr>
      <w:r>
        <w:rPr>
          <w:rFonts w:ascii="Times New Roman" w:hAnsi="Times New Roman" w:eastAsia="仿宋_GB2312" w:cs="Times New Roman"/>
          <w:b w:val="0"/>
          <w:sz w:val="32"/>
        </w:rPr>
        <w:t>该校实际开设了计算机网络技术专业并按规定备案。</w:t>
      </w:r>
    </w:p>
    <w:p w14:paraId="475E2B8E">
      <w:pPr>
        <w:spacing w:before="0" w:after="0" w:line="600" w:lineRule="exact"/>
        <w:ind w:firstLine="640"/>
        <w:jc w:val="both"/>
      </w:pPr>
      <w:r>
        <w:rPr>
          <w:rFonts w:ascii="Times New Roman" w:hAnsi="Times New Roman" w:eastAsia="仿宋_GB2312" w:cs="Times New Roman"/>
          <w:b w:val="0"/>
          <w:sz w:val="32"/>
        </w:rPr>
        <w:t>该校计算机网络技术专业实际存在计算机网络技术252班，报名前该班学生40人。</w:t>
      </w:r>
    </w:p>
    <w:p w14:paraId="53C5C65B">
      <w:pPr>
        <w:spacing w:before="0" w:after="0" w:line="600" w:lineRule="exact"/>
        <w:ind w:firstLine="640"/>
        <w:jc w:val="both"/>
      </w:pPr>
      <w:r>
        <w:rPr>
          <w:rFonts w:ascii="Times New Roman" w:hAnsi="Times New Roman" w:eastAsia="仿宋_GB2312" w:cs="Times New Roman"/>
          <w:b w:val="0"/>
          <w:sz w:val="32"/>
        </w:rPr>
        <w:t>该校计算机网络技术252班实际开设了《高等数学》课程，该课程相关内容在近</w:t>
      </w:r>
      <w:r>
        <w:rPr>
          <w:rFonts w:hint="eastAsia" w:ascii="Times New Roman" w:hAnsi="Times New Roman" w:eastAsia="仿宋_GB2312" w:cs="Times New Roman"/>
          <w:b w:val="0"/>
          <w:sz w:val="32"/>
          <w:lang w:val="en-US" w:eastAsia="zh-CN"/>
        </w:rPr>
        <w:t>2</w:t>
      </w:r>
      <w:r>
        <w:rPr>
          <w:rFonts w:ascii="Times New Roman" w:hAnsi="Times New Roman" w:eastAsia="仿宋_GB2312" w:cs="Times New Roman"/>
          <w:b w:val="0"/>
          <w:sz w:val="32"/>
        </w:rPr>
        <w:t>年未获得山西省职业院校技能大赛教学能力比赛一等奖，也未获得全国职业院校技能大赛教学能力比赛一</w:t>
      </w:r>
      <w:r>
        <w:rPr>
          <w:rFonts w:hint="eastAsia" w:ascii="Times New Roman" w:hAnsi="Times New Roman" w:eastAsia="仿宋_GB2312" w:cs="Times New Roman"/>
          <w:b w:val="0"/>
          <w:sz w:val="32"/>
          <w:lang w:val="en-US" w:eastAsia="zh-CN"/>
        </w:rPr>
        <w:t>等或</w:t>
      </w:r>
      <w:r>
        <w:rPr>
          <w:rFonts w:ascii="Times New Roman" w:hAnsi="Times New Roman" w:eastAsia="仿宋_GB2312" w:cs="Times New Roman"/>
          <w:b w:val="0"/>
          <w:sz w:val="32"/>
        </w:rPr>
        <w:t>二等奖。</w:t>
      </w:r>
    </w:p>
    <w:p w14:paraId="604EF645">
      <w:pPr>
        <w:spacing w:before="0" w:after="0" w:line="600" w:lineRule="exact"/>
        <w:ind w:firstLine="640"/>
        <w:jc w:val="both"/>
      </w:pPr>
      <w:r>
        <w:rPr>
          <w:rFonts w:ascii="Times New Roman" w:hAnsi="Times New Roman" w:eastAsia="仿宋_GB2312" w:cs="Times New Roman"/>
          <w:b w:val="0"/>
          <w:sz w:val="32"/>
        </w:rPr>
        <w:t>该校任课教师马中华、</w:t>
      </w:r>
      <w:r>
        <w:rPr>
          <w:rFonts w:hint="eastAsia" w:ascii="Times New Roman" w:hAnsi="Times New Roman" w:eastAsia="仿宋_GB2312" w:cs="Times New Roman"/>
          <w:b w:val="0"/>
          <w:sz w:val="32"/>
          <w:lang w:val="en-US" w:eastAsia="zh-CN"/>
        </w:rPr>
        <w:t>付敏</w:t>
      </w:r>
      <w:r>
        <w:rPr>
          <w:rFonts w:ascii="Times New Roman" w:hAnsi="Times New Roman" w:eastAsia="仿宋_GB2312" w:cs="Times New Roman"/>
          <w:b w:val="0"/>
          <w:sz w:val="32"/>
        </w:rPr>
        <w:t>、薛迎迎、</w:t>
      </w:r>
      <w:r>
        <w:rPr>
          <w:rFonts w:hint="eastAsia" w:ascii="Times New Roman" w:hAnsi="Times New Roman" w:eastAsia="仿宋_GB2312" w:cs="Times New Roman"/>
          <w:b w:val="0"/>
          <w:sz w:val="32"/>
          <w:lang w:val="en-US" w:eastAsia="zh-CN"/>
        </w:rPr>
        <w:t>雷天纲</w:t>
      </w:r>
      <w:r>
        <w:rPr>
          <w:rFonts w:ascii="Times New Roman" w:hAnsi="Times New Roman" w:eastAsia="仿宋_GB2312" w:cs="Times New Roman"/>
          <w:b w:val="0"/>
          <w:sz w:val="32"/>
        </w:rPr>
        <w:t>在近</w:t>
      </w:r>
      <w:r>
        <w:rPr>
          <w:rFonts w:hint="eastAsia" w:ascii="Times New Roman" w:hAnsi="Times New Roman" w:eastAsia="仿宋_GB2312" w:cs="Times New Roman"/>
          <w:b w:val="0"/>
          <w:sz w:val="32"/>
          <w:lang w:val="en-US" w:eastAsia="zh-CN"/>
        </w:rPr>
        <w:t>3</w:t>
      </w:r>
      <w:r>
        <w:rPr>
          <w:rFonts w:ascii="Times New Roman" w:hAnsi="Times New Roman" w:eastAsia="仿宋_GB2312" w:cs="Times New Roman"/>
          <w:b w:val="0"/>
          <w:sz w:val="32"/>
        </w:rPr>
        <w:t>年内实际承担了《高等数学》的教学任务；近</w:t>
      </w:r>
      <w:r>
        <w:rPr>
          <w:rFonts w:hint="eastAsia" w:ascii="Times New Roman" w:hAnsi="Times New Roman" w:eastAsia="仿宋_GB2312" w:cs="Times New Roman"/>
          <w:b w:val="0"/>
          <w:sz w:val="32"/>
          <w:lang w:val="en-US" w:eastAsia="zh-CN"/>
        </w:rPr>
        <w:t>2</w:t>
      </w:r>
      <w:r>
        <w:rPr>
          <w:rFonts w:ascii="Times New Roman" w:hAnsi="Times New Roman" w:eastAsia="仿宋_GB2312" w:cs="Times New Roman"/>
          <w:b w:val="0"/>
          <w:sz w:val="32"/>
        </w:rPr>
        <w:t>年未作为团队成员获得山西省职业院校技能大赛教学能力比赛一等奖，也未获得全国职业院校技能大赛教学能力比赛一</w:t>
      </w:r>
      <w:r>
        <w:rPr>
          <w:rFonts w:hint="eastAsia" w:ascii="Times New Roman" w:hAnsi="Times New Roman" w:eastAsia="仿宋_GB2312" w:cs="Times New Roman"/>
          <w:b w:val="0"/>
          <w:sz w:val="32"/>
          <w:lang w:val="en-US" w:eastAsia="zh-CN"/>
        </w:rPr>
        <w:t>等或</w:t>
      </w:r>
      <w:r>
        <w:rPr>
          <w:rFonts w:ascii="Times New Roman" w:hAnsi="Times New Roman" w:eastAsia="仿宋_GB2312" w:cs="Times New Roman"/>
          <w:b w:val="0"/>
          <w:sz w:val="32"/>
        </w:rPr>
        <w:t>二等奖。</w:t>
      </w:r>
    </w:p>
    <w:p w14:paraId="689111DC">
      <w:pPr>
        <w:spacing w:before="0" w:after="0" w:line="600" w:lineRule="exact"/>
        <w:ind w:firstLine="640"/>
        <w:jc w:val="both"/>
        <w:rPr>
          <w:rFonts w:hint="eastAsia" w:eastAsia="仿宋_GB2312"/>
          <w:lang w:eastAsia="zh-CN"/>
        </w:rPr>
      </w:pPr>
      <w:r>
        <w:rPr>
          <w:rFonts w:ascii="Times New Roman" w:hAnsi="Times New Roman" w:eastAsia="仿宋_GB2312" w:cs="Times New Roman"/>
          <w:b w:val="0"/>
          <w:sz w:val="32"/>
        </w:rPr>
        <w:t>参赛教师马中华</w:t>
      </w:r>
      <w:r>
        <w:rPr>
          <w:rFonts w:hint="eastAsia" w:ascii="Times New Roman" w:hAnsi="Times New Roman" w:eastAsia="仿宋_GB2312" w:cs="Times New Roman"/>
          <w:b w:val="0"/>
          <w:sz w:val="32"/>
          <w:lang w:eastAsia="zh-CN"/>
        </w:rPr>
        <w:t>，</w:t>
      </w:r>
      <w:r>
        <w:rPr>
          <w:rFonts w:hint="eastAsia" w:ascii="Times New Roman" w:hAnsi="Times New Roman" w:eastAsia="仿宋_GB2312" w:cs="Times New Roman"/>
          <w:b w:val="0"/>
          <w:sz w:val="32"/>
        </w:rPr>
        <w:t>系吕梁职业技术学院在职教师</w:t>
      </w:r>
      <w:r>
        <w:rPr>
          <w:rFonts w:hint="eastAsia" w:ascii="Times New Roman" w:hAnsi="Times New Roman" w:eastAsia="仿宋_GB2312" w:cs="Times New Roman"/>
          <w:b w:val="0"/>
          <w:sz w:val="32"/>
          <w:lang w:eastAsia="zh-CN"/>
        </w:rPr>
        <w:t>、</w:t>
      </w:r>
      <w:r>
        <w:rPr>
          <w:rFonts w:ascii="Times New Roman" w:hAnsi="Times New Roman" w:eastAsia="仿宋_GB2312" w:cs="Times New Roman"/>
          <w:b w:val="0"/>
          <w:sz w:val="32"/>
        </w:rPr>
        <w:t>年龄43岁、教龄11年、教授；</w:t>
      </w:r>
      <w:r>
        <w:rPr>
          <w:rFonts w:hint="eastAsia" w:ascii="Times New Roman" w:hAnsi="Times New Roman" w:eastAsia="仿宋_GB2312" w:cs="Times New Roman"/>
          <w:b w:val="0"/>
          <w:sz w:val="32"/>
        </w:rPr>
        <w:t>参赛教师付敏</w:t>
      </w:r>
      <w:r>
        <w:rPr>
          <w:rFonts w:hint="eastAsia" w:ascii="Times New Roman" w:hAnsi="Times New Roman" w:eastAsia="仿宋_GB2312" w:cs="Times New Roman"/>
          <w:b w:val="0"/>
          <w:sz w:val="32"/>
          <w:lang w:eastAsia="zh-CN"/>
        </w:rPr>
        <w:t>，</w:t>
      </w:r>
      <w:r>
        <w:rPr>
          <w:rFonts w:hint="eastAsia" w:ascii="Times New Roman" w:hAnsi="Times New Roman" w:eastAsia="仿宋_GB2312" w:cs="Times New Roman"/>
          <w:b w:val="0"/>
          <w:sz w:val="32"/>
        </w:rPr>
        <w:t>系吕梁职业技术学院在职教师、年龄28岁、教龄2年、助教</w:t>
      </w:r>
      <w:r>
        <w:rPr>
          <w:rFonts w:hint="eastAsia" w:ascii="Times New Roman" w:hAnsi="Times New Roman" w:eastAsia="仿宋_GB2312" w:cs="Times New Roman"/>
          <w:b w:val="0"/>
          <w:sz w:val="32"/>
          <w:lang w:eastAsia="zh-CN"/>
        </w:rPr>
        <w:t>；</w:t>
      </w:r>
      <w:r>
        <w:rPr>
          <w:rFonts w:ascii="Times New Roman" w:hAnsi="Times New Roman" w:eastAsia="仿宋_GB2312" w:cs="Times New Roman"/>
          <w:b w:val="0"/>
          <w:sz w:val="32"/>
        </w:rPr>
        <w:t>参赛教师薛迎迎</w:t>
      </w:r>
      <w:r>
        <w:rPr>
          <w:rFonts w:hint="eastAsia" w:ascii="Times New Roman" w:hAnsi="Times New Roman" w:eastAsia="仿宋_GB2312" w:cs="Times New Roman"/>
          <w:b w:val="0"/>
          <w:sz w:val="32"/>
          <w:lang w:eastAsia="zh-CN"/>
        </w:rPr>
        <w:t>，</w:t>
      </w:r>
      <w:r>
        <w:rPr>
          <w:rFonts w:hint="eastAsia" w:ascii="Times New Roman" w:hAnsi="Times New Roman" w:eastAsia="仿宋_GB2312" w:cs="Times New Roman"/>
          <w:b w:val="0"/>
          <w:sz w:val="32"/>
        </w:rPr>
        <w:t>系吕梁职业技术学院在职教师、</w:t>
      </w:r>
      <w:r>
        <w:rPr>
          <w:rFonts w:ascii="Times New Roman" w:hAnsi="Times New Roman" w:eastAsia="仿宋_GB2312" w:cs="Times New Roman"/>
          <w:b w:val="0"/>
          <w:sz w:val="32"/>
        </w:rPr>
        <w:t>年龄34岁、教龄2年、助教；参赛教师雷天纲</w:t>
      </w:r>
      <w:r>
        <w:rPr>
          <w:rFonts w:hint="eastAsia" w:ascii="Times New Roman" w:hAnsi="Times New Roman" w:eastAsia="仿宋_GB2312" w:cs="Times New Roman"/>
          <w:b w:val="0"/>
          <w:sz w:val="32"/>
          <w:lang w:eastAsia="zh-CN"/>
        </w:rPr>
        <w:t>，</w:t>
      </w:r>
      <w:r>
        <w:rPr>
          <w:rFonts w:hint="eastAsia" w:ascii="Times New Roman" w:hAnsi="Times New Roman" w:eastAsia="仿宋_GB2312" w:cs="Times New Roman"/>
          <w:b w:val="0"/>
          <w:sz w:val="32"/>
        </w:rPr>
        <w:t>系吕梁职业技术学院在职教师、</w:t>
      </w:r>
      <w:r>
        <w:rPr>
          <w:rFonts w:ascii="Times New Roman" w:hAnsi="Times New Roman" w:eastAsia="仿宋_GB2312" w:cs="Times New Roman"/>
          <w:b w:val="0"/>
          <w:sz w:val="32"/>
        </w:rPr>
        <w:t>年龄32岁、教龄2年、助教</w:t>
      </w:r>
      <w:r>
        <w:rPr>
          <w:rFonts w:hint="eastAsia" w:ascii="Times New Roman" w:hAnsi="Times New Roman" w:eastAsia="仿宋_GB2312" w:cs="Times New Roman"/>
          <w:b w:val="0"/>
          <w:sz w:val="32"/>
          <w:lang w:eastAsia="zh-CN"/>
        </w:rPr>
        <w:t>。</w:t>
      </w:r>
    </w:p>
    <w:p w14:paraId="06023E1B">
      <w:pPr>
        <w:spacing w:before="0" w:after="0" w:line="600" w:lineRule="exact"/>
        <w:ind w:firstLine="643" w:firstLineChars="200"/>
        <w:jc w:val="both"/>
      </w:pPr>
      <w:r>
        <w:rPr>
          <w:rFonts w:ascii="Times New Roman" w:hAnsi="Times New Roman" w:eastAsia="楷体_GB2312" w:cs="Times New Roman"/>
          <w:b/>
          <w:sz w:val="32"/>
        </w:rPr>
        <w:t>2. 专业课程一组</w:t>
      </w:r>
    </w:p>
    <w:p w14:paraId="3BE4B876">
      <w:pPr>
        <w:spacing w:before="0" w:after="0" w:line="600" w:lineRule="exact"/>
        <w:ind w:firstLine="643" w:firstLineChars="200"/>
        <w:jc w:val="both"/>
      </w:pPr>
      <w:r>
        <w:rPr>
          <w:rFonts w:ascii="Times New Roman" w:hAnsi="Times New Roman" w:eastAsia="仿宋_GB2312" w:cs="Times New Roman"/>
          <w:b/>
          <w:sz w:val="32"/>
        </w:rPr>
        <w:t>（1）吕梁职业技术学院电子与信息大类计算机应用专业《摄影技巧》课程参赛团队</w:t>
      </w:r>
    </w:p>
    <w:p w14:paraId="4E0B6BCB">
      <w:pPr>
        <w:spacing w:before="0" w:after="0" w:line="600" w:lineRule="exact"/>
        <w:ind w:firstLine="640"/>
        <w:jc w:val="both"/>
      </w:pPr>
      <w:r>
        <w:rPr>
          <w:rFonts w:ascii="Times New Roman" w:hAnsi="Times New Roman" w:eastAsia="仿宋_GB2312" w:cs="Times New Roman"/>
          <w:b w:val="0"/>
          <w:sz w:val="32"/>
        </w:rPr>
        <w:t>该校实际开设了计算机应用专业并按规定备案。</w:t>
      </w:r>
    </w:p>
    <w:p w14:paraId="2CD6C53B">
      <w:pPr>
        <w:spacing w:before="0" w:after="0" w:line="600" w:lineRule="exact"/>
        <w:ind w:firstLine="640"/>
        <w:jc w:val="both"/>
      </w:pPr>
      <w:r>
        <w:rPr>
          <w:rFonts w:ascii="Times New Roman" w:hAnsi="Times New Roman" w:eastAsia="仿宋_GB2312" w:cs="Times New Roman"/>
          <w:b w:val="0"/>
          <w:sz w:val="32"/>
        </w:rPr>
        <w:t>该校计算机应用</w:t>
      </w:r>
      <w:r>
        <w:rPr>
          <w:rFonts w:hint="eastAsia" w:ascii="Times New Roman" w:hAnsi="Times New Roman" w:eastAsia="仿宋_GB2312" w:cs="Times New Roman"/>
          <w:b w:val="0"/>
          <w:sz w:val="32"/>
          <w:lang w:val="en-US" w:eastAsia="zh-CN"/>
        </w:rPr>
        <w:t>技术</w:t>
      </w:r>
      <w:r>
        <w:rPr>
          <w:rFonts w:ascii="Times New Roman" w:hAnsi="Times New Roman" w:eastAsia="仿宋_GB2312" w:cs="Times New Roman"/>
          <w:b w:val="0"/>
          <w:sz w:val="32"/>
        </w:rPr>
        <w:t>专业实际存在</w:t>
      </w:r>
      <w:r>
        <w:rPr>
          <w:rFonts w:hint="eastAsia" w:ascii="Times New Roman" w:hAnsi="Times New Roman" w:eastAsia="仿宋_GB2312" w:cs="Times New Roman"/>
          <w:b w:val="0"/>
          <w:sz w:val="32"/>
          <w:lang w:val="en-US" w:eastAsia="zh-CN"/>
        </w:rPr>
        <w:t>计算机应用技术</w:t>
      </w:r>
      <w:r>
        <w:rPr>
          <w:rFonts w:ascii="Times New Roman" w:hAnsi="Times New Roman" w:eastAsia="仿宋_GB2312" w:cs="Times New Roman"/>
          <w:b w:val="0"/>
          <w:sz w:val="32"/>
        </w:rPr>
        <w:t>241班，报名前该班学生40人。</w:t>
      </w:r>
    </w:p>
    <w:p w14:paraId="15468FB9">
      <w:pPr>
        <w:spacing w:before="0" w:after="0" w:line="600" w:lineRule="exact"/>
        <w:ind w:firstLine="640"/>
        <w:jc w:val="both"/>
      </w:pPr>
      <w:r>
        <w:rPr>
          <w:rFonts w:ascii="Times New Roman" w:hAnsi="Times New Roman" w:eastAsia="仿宋_GB2312" w:cs="Times New Roman"/>
          <w:b w:val="0"/>
          <w:sz w:val="32"/>
        </w:rPr>
        <w:t>该校</w:t>
      </w:r>
      <w:r>
        <w:rPr>
          <w:rFonts w:hint="eastAsia" w:ascii="Times New Roman" w:hAnsi="Times New Roman" w:eastAsia="仿宋_GB2312" w:cs="Times New Roman"/>
          <w:b w:val="0"/>
          <w:sz w:val="32"/>
        </w:rPr>
        <w:t>计算机应用技术</w:t>
      </w:r>
      <w:r>
        <w:rPr>
          <w:rFonts w:ascii="Times New Roman" w:hAnsi="Times New Roman" w:eastAsia="仿宋_GB2312" w:cs="Times New Roman"/>
          <w:b w:val="0"/>
          <w:sz w:val="32"/>
        </w:rPr>
        <w:t>241班实际开设了《摄影技巧》课程，该课程所属专业类的相关内容在近2年未获得山西省职业院校技能大赛教学能力比赛一等奖，也未获得全国职业院校技能大赛教学能力比赛一等或二等奖。</w:t>
      </w:r>
    </w:p>
    <w:p w14:paraId="60E4022B">
      <w:pPr>
        <w:spacing w:before="0" w:after="0" w:line="600" w:lineRule="exact"/>
        <w:ind w:firstLine="640"/>
        <w:jc w:val="both"/>
      </w:pPr>
      <w:r>
        <w:rPr>
          <w:rFonts w:ascii="Times New Roman" w:hAnsi="Times New Roman" w:eastAsia="仿宋_GB2312" w:cs="Times New Roman"/>
          <w:b w:val="0"/>
          <w:sz w:val="32"/>
        </w:rPr>
        <w:t>该校任课教师李亭、胡家林、白晓创近3年内实际承担了《摄影技巧》课程或相关课程的教学任务；近2年未作为团队成员获得山西省职业院校技能大赛教学能力比赛一等奖，也未获得全国职业院校技能大赛教学能力比赛一等或二等奖。</w:t>
      </w:r>
    </w:p>
    <w:p w14:paraId="1BA95B20">
      <w:pPr>
        <w:spacing w:before="0" w:after="0" w:line="600" w:lineRule="exact"/>
        <w:ind w:firstLine="640"/>
        <w:jc w:val="both"/>
        <w:rPr>
          <w:rFonts w:hint="eastAsia" w:eastAsia="仿宋_GB2312"/>
          <w:lang w:eastAsia="zh-CN"/>
        </w:rPr>
      </w:pPr>
      <w:r>
        <w:rPr>
          <w:rFonts w:ascii="Times New Roman" w:hAnsi="Times New Roman" w:eastAsia="仿宋_GB2312" w:cs="Times New Roman"/>
          <w:b w:val="0"/>
          <w:sz w:val="32"/>
        </w:rPr>
        <w:t>参赛教师李亭</w:t>
      </w:r>
      <w:r>
        <w:rPr>
          <w:rFonts w:hint="eastAsia" w:ascii="Times New Roman" w:hAnsi="Times New Roman" w:eastAsia="仿宋_GB2312" w:cs="Times New Roman"/>
          <w:b w:val="0"/>
          <w:sz w:val="32"/>
          <w:lang w:eastAsia="zh-CN"/>
        </w:rPr>
        <w:t>，</w:t>
      </w:r>
      <w:r>
        <w:rPr>
          <w:rFonts w:ascii="Times New Roman" w:hAnsi="Times New Roman" w:eastAsia="仿宋_GB2312" w:cs="Times New Roman"/>
          <w:b w:val="0"/>
          <w:sz w:val="32"/>
        </w:rPr>
        <w:t>系吕梁职业技术学院在职教师、年龄37岁、教龄11年、</w:t>
      </w:r>
      <w:r>
        <w:rPr>
          <w:rFonts w:hint="eastAsia" w:ascii="Times New Roman" w:hAnsi="Times New Roman" w:eastAsia="仿宋_GB2312" w:cs="Times New Roman"/>
          <w:b w:val="0"/>
          <w:sz w:val="32"/>
          <w:lang w:val="en-US" w:eastAsia="zh-CN"/>
        </w:rPr>
        <w:t>讲师</w:t>
      </w:r>
      <w:r>
        <w:rPr>
          <w:rFonts w:ascii="Times New Roman" w:hAnsi="Times New Roman" w:eastAsia="仿宋_GB2312" w:cs="Times New Roman"/>
          <w:b w:val="0"/>
          <w:sz w:val="32"/>
        </w:rPr>
        <w:t>、高级摄影师职业资格、“双师型”教师。参赛教师胡家林</w:t>
      </w:r>
      <w:r>
        <w:rPr>
          <w:rFonts w:hint="eastAsia" w:ascii="Times New Roman" w:hAnsi="Times New Roman" w:eastAsia="仿宋_GB2312" w:cs="Times New Roman"/>
          <w:b w:val="0"/>
          <w:sz w:val="32"/>
          <w:lang w:eastAsia="zh-CN"/>
        </w:rPr>
        <w:t>，</w:t>
      </w:r>
      <w:r>
        <w:rPr>
          <w:rFonts w:ascii="Times New Roman" w:hAnsi="Times New Roman" w:eastAsia="仿宋_GB2312" w:cs="Times New Roman"/>
          <w:b w:val="0"/>
          <w:sz w:val="32"/>
        </w:rPr>
        <w:t>系吕梁职业技术学院在职教师、年龄34岁、教龄6年、助教、“双师型”教师。参赛教师白晓创</w:t>
      </w:r>
      <w:r>
        <w:rPr>
          <w:rFonts w:hint="eastAsia" w:ascii="Times New Roman" w:hAnsi="Times New Roman" w:eastAsia="仿宋_GB2312" w:cs="Times New Roman"/>
          <w:b w:val="0"/>
          <w:sz w:val="32"/>
          <w:lang w:eastAsia="zh-CN"/>
        </w:rPr>
        <w:t>，</w:t>
      </w:r>
      <w:r>
        <w:rPr>
          <w:rFonts w:ascii="Times New Roman" w:hAnsi="Times New Roman" w:eastAsia="仿宋_GB2312" w:cs="Times New Roman"/>
          <w:b w:val="0"/>
          <w:sz w:val="32"/>
        </w:rPr>
        <w:t>系吕梁职业技术学院在职教师、年龄31岁、教龄3年、助教</w:t>
      </w:r>
      <w:r>
        <w:rPr>
          <w:rFonts w:hint="eastAsia" w:ascii="Times New Roman" w:hAnsi="Times New Roman" w:eastAsia="仿宋_GB2312" w:cs="Times New Roman"/>
          <w:b w:val="0"/>
          <w:sz w:val="32"/>
          <w:lang w:eastAsia="zh-CN"/>
        </w:rPr>
        <w:t>。</w:t>
      </w:r>
    </w:p>
    <w:p w14:paraId="445F14F4">
      <w:pPr>
        <w:spacing w:before="0" w:after="0" w:line="600" w:lineRule="exact"/>
        <w:ind w:firstLine="643" w:firstLineChars="200"/>
        <w:jc w:val="both"/>
      </w:pPr>
      <w:r>
        <w:rPr>
          <w:rFonts w:ascii="Times New Roman" w:hAnsi="Times New Roman" w:eastAsia="仿宋_GB2312" w:cs="Times New Roman"/>
          <w:b/>
          <w:sz w:val="32"/>
        </w:rPr>
        <w:t>（2）吕梁职业技术学院土木建筑专业类建筑室内设计专业《室内软装设计》课程参赛团队</w:t>
      </w:r>
    </w:p>
    <w:p w14:paraId="3C685980">
      <w:pPr>
        <w:spacing w:before="0" w:after="0" w:line="600" w:lineRule="exact"/>
        <w:ind w:firstLine="640"/>
        <w:jc w:val="both"/>
      </w:pPr>
      <w:r>
        <w:rPr>
          <w:rFonts w:ascii="Times New Roman" w:hAnsi="Times New Roman" w:eastAsia="仿宋_GB2312" w:cs="Times New Roman"/>
          <w:b w:val="0"/>
          <w:sz w:val="32"/>
        </w:rPr>
        <w:t>该校实际开设了建筑室内设计专业并按规定备案。</w:t>
      </w:r>
    </w:p>
    <w:p w14:paraId="5EA95F57">
      <w:pPr>
        <w:spacing w:before="0" w:after="0" w:line="600" w:lineRule="exact"/>
        <w:ind w:firstLine="640"/>
        <w:jc w:val="both"/>
      </w:pPr>
      <w:r>
        <w:rPr>
          <w:rFonts w:ascii="Times New Roman" w:hAnsi="Times New Roman" w:eastAsia="仿宋_GB2312" w:cs="Times New Roman"/>
          <w:b w:val="0"/>
          <w:sz w:val="32"/>
        </w:rPr>
        <w:t>该校建筑室内设计专业实际存在建筑室内设计242班，报名前该班学生34人。</w:t>
      </w:r>
    </w:p>
    <w:p w14:paraId="6969E83A">
      <w:pPr>
        <w:spacing w:before="0" w:after="0" w:line="600" w:lineRule="exact"/>
        <w:ind w:firstLine="640"/>
        <w:jc w:val="both"/>
      </w:pPr>
      <w:r>
        <w:rPr>
          <w:rFonts w:ascii="Times New Roman" w:hAnsi="Times New Roman" w:eastAsia="仿宋_GB2312" w:cs="Times New Roman"/>
          <w:b w:val="0"/>
          <w:sz w:val="32"/>
        </w:rPr>
        <w:t>该校建筑室内设计242班实际开设了《室内软装设计》课程，该课程所属专业类的相关内容在近2年未获得山西省职业院校技能大赛教学能力比赛一等奖，也未获得全国职业院校技能大赛教学能力比赛一等或二等奖。</w:t>
      </w:r>
    </w:p>
    <w:p w14:paraId="2E33A76C">
      <w:pPr>
        <w:spacing w:before="0" w:after="0" w:line="600" w:lineRule="exact"/>
        <w:ind w:firstLine="640"/>
        <w:jc w:val="both"/>
      </w:pPr>
      <w:r>
        <w:rPr>
          <w:rFonts w:ascii="Times New Roman" w:hAnsi="Times New Roman" w:eastAsia="仿宋_GB2312" w:cs="Times New Roman"/>
          <w:b w:val="0"/>
          <w:sz w:val="32"/>
        </w:rPr>
        <w:t>该校任课教师郭宇佩、武晓刚、杨婕、杨嘉磊近3年内实际承担了《室内软装设计》课程或相关课程的教学任务；近2年未作为团队成员获得山西省职业院校技能大赛教学能力比赛一等奖，也未获得全国职业院校技能大赛教学能力比赛一等或二等奖。</w:t>
      </w:r>
    </w:p>
    <w:p w14:paraId="5108059B">
      <w:pPr>
        <w:spacing w:before="0" w:after="0" w:line="600" w:lineRule="exact"/>
        <w:ind w:firstLine="640"/>
        <w:jc w:val="both"/>
        <w:rPr>
          <w:rFonts w:ascii="Times New Roman" w:hAnsi="Times New Roman" w:eastAsia="仿宋_GB2312" w:cs="Times New Roman"/>
          <w:b w:val="0"/>
          <w:sz w:val="32"/>
        </w:rPr>
      </w:pPr>
      <w:r>
        <w:rPr>
          <w:rFonts w:ascii="Times New Roman" w:hAnsi="Times New Roman" w:eastAsia="仿宋_GB2312" w:cs="Times New Roman"/>
          <w:b w:val="0"/>
          <w:sz w:val="32"/>
        </w:rPr>
        <w:t>参赛教师郭宇佩</w:t>
      </w:r>
      <w:r>
        <w:rPr>
          <w:rFonts w:hint="eastAsia" w:ascii="Times New Roman" w:hAnsi="Times New Roman" w:eastAsia="仿宋_GB2312" w:cs="Times New Roman"/>
          <w:b w:val="0"/>
          <w:sz w:val="32"/>
          <w:lang w:eastAsia="zh-CN"/>
        </w:rPr>
        <w:t>，</w:t>
      </w:r>
      <w:r>
        <w:rPr>
          <w:rFonts w:ascii="Times New Roman" w:hAnsi="Times New Roman" w:eastAsia="仿宋_GB2312" w:cs="Times New Roman"/>
          <w:b w:val="0"/>
          <w:sz w:val="32"/>
        </w:rPr>
        <w:t>系吕梁职业技术学院在职教师，具有广告设计师高级工职业资格，年龄33岁、教龄7年、</w:t>
      </w:r>
      <w:r>
        <w:rPr>
          <w:rFonts w:hint="eastAsia" w:ascii="Times New Roman" w:hAnsi="Times New Roman" w:eastAsia="仿宋_GB2312" w:cs="Times New Roman"/>
          <w:b w:val="0"/>
          <w:sz w:val="32"/>
          <w:lang w:val="en-US" w:eastAsia="zh-CN"/>
        </w:rPr>
        <w:t>讲师</w:t>
      </w:r>
      <w:r>
        <w:rPr>
          <w:rFonts w:ascii="Times New Roman" w:hAnsi="Times New Roman" w:eastAsia="仿宋_GB2312" w:cs="Times New Roman"/>
          <w:b w:val="0"/>
          <w:sz w:val="32"/>
        </w:rPr>
        <w:t>、“双师型”教师。参赛教师武晓刚</w:t>
      </w:r>
      <w:r>
        <w:rPr>
          <w:rFonts w:hint="eastAsia" w:ascii="Times New Roman" w:hAnsi="Times New Roman" w:eastAsia="仿宋_GB2312" w:cs="Times New Roman"/>
          <w:b w:val="0"/>
          <w:sz w:val="32"/>
          <w:lang w:eastAsia="zh-CN"/>
        </w:rPr>
        <w:t>，</w:t>
      </w:r>
      <w:r>
        <w:rPr>
          <w:rFonts w:ascii="Times New Roman" w:hAnsi="Times New Roman" w:eastAsia="仿宋_GB2312" w:cs="Times New Roman"/>
          <w:b w:val="0"/>
          <w:sz w:val="32"/>
        </w:rPr>
        <w:t>系吕梁职业技术学院在职教师，年龄45岁、教龄14年</w:t>
      </w:r>
      <w:r>
        <w:rPr>
          <w:rFonts w:hint="eastAsia" w:ascii="Times New Roman" w:hAnsi="Times New Roman" w:eastAsia="仿宋_GB2312" w:cs="Times New Roman"/>
          <w:b w:val="0"/>
          <w:sz w:val="32"/>
          <w:lang w:eastAsia="zh-CN"/>
        </w:rPr>
        <w:t>、</w:t>
      </w:r>
      <w:r>
        <w:rPr>
          <w:rFonts w:hint="eastAsia" w:ascii="Times New Roman" w:hAnsi="Times New Roman" w:eastAsia="仿宋_GB2312" w:cs="Times New Roman"/>
          <w:b w:val="0"/>
          <w:sz w:val="32"/>
          <w:lang w:val="en-US" w:eastAsia="zh-CN"/>
        </w:rPr>
        <w:t>讲师</w:t>
      </w:r>
      <w:r>
        <w:rPr>
          <w:rFonts w:ascii="Times New Roman" w:hAnsi="Times New Roman" w:eastAsia="仿宋_GB2312" w:cs="Times New Roman"/>
          <w:b w:val="0"/>
          <w:sz w:val="32"/>
        </w:rPr>
        <w:t>、“双师型”教师。参赛教师杨婕</w:t>
      </w:r>
      <w:r>
        <w:rPr>
          <w:rFonts w:hint="eastAsia" w:ascii="Times New Roman" w:hAnsi="Times New Roman" w:eastAsia="仿宋_GB2312" w:cs="Times New Roman"/>
          <w:b w:val="0"/>
          <w:sz w:val="32"/>
          <w:lang w:eastAsia="zh-CN"/>
        </w:rPr>
        <w:t>，</w:t>
      </w:r>
      <w:r>
        <w:rPr>
          <w:rFonts w:ascii="Times New Roman" w:hAnsi="Times New Roman" w:eastAsia="仿宋_GB2312" w:cs="Times New Roman"/>
          <w:b w:val="0"/>
          <w:sz w:val="32"/>
        </w:rPr>
        <w:t>系吕梁职业技术学院在职教师，年龄37岁、教龄8年、</w:t>
      </w:r>
      <w:r>
        <w:rPr>
          <w:rFonts w:hint="eastAsia" w:ascii="Times New Roman" w:hAnsi="Times New Roman" w:eastAsia="仿宋_GB2312" w:cs="Times New Roman"/>
          <w:b w:val="0"/>
          <w:sz w:val="32"/>
          <w:lang w:val="en-US" w:eastAsia="zh-CN"/>
        </w:rPr>
        <w:t>讲师</w:t>
      </w:r>
      <w:r>
        <w:rPr>
          <w:rFonts w:ascii="Times New Roman" w:hAnsi="Times New Roman" w:eastAsia="仿宋_GB2312" w:cs="Times New Roman"/>
          <w:b w:val="0"/>
          <w:sz w:val="32"/>
        </w:rPr>
        <w:t>、“双师型”教师。参赛教师杨嘉磊</w:t>
      </w:r>
      <w:r>
        <w:rPr>
          <w:rFonts w:hint="eastAsia" w:ascii="Times New Roman" w:hAnsi="Times New Roman" w:eastAsia="仿宋_GB2312" w:cs="Times New Roman"/>
          <w:b w:val="0"/>
          <w:sz w:val="32"/>
          <w:lang w:eastAsia="zh-CN"/>
        </w:rPr>
        <w:t>，</w:t>
      </w:r>
      <w:r>
        <w:rPr>
          <w:rFonts w:ascii="Times New Roman" w:hAnsi="Times New Roman" w:eastAsia="仿宋_GB2312" w:cs="Times New Roman"/>
          <w:b w:val="0"/>
          <w:sz w:val="32"/>
        </w:rPr>
        <w:t>系吕梁职业技术学院在职教师，年龄27岁、教龄2年、</w:t>
      </w:r>
      <w:r>
        <w:rPr>
          <w:rFonts w:hint="eastAsia" w:ascii="Times New Roman" w:hAnsi="Times New Roman" w:eastAsia="仿宋_GB2312" w:cs="Times New Roman"/>
          <w:b w:val="0"/>
          <w:sz w:val="32"/>
          <w:lang w:val="en-US" w:eastAsia="zh-CN"/>
        </w:rPr>
        <w:t>助教</w:t>
      </w:r>
      <w:r>
        <w:rPr>
          <w:rFonts w:ascii="Times New Roman" w:hAnsi="Times New Roman" w:eastAsia="仿宋_GB2312" w:cs="Times New Roman"/>
          <w:b w:val="0"/>
          <w:sz w:val="32"/>
        </w:rPr>
        <w:t>。</w:t>
      </w:r>
    </w:p>
    <w:p w14:paraId="7D57213F">
      <w:pPr>
        <w:spacing w:before="0" w:after="0" w:line="600" w:lineRule="exact"/>
        <w:ind w:firstLine="643" w:firstLineChars="200"/>
        <w:jc w:val="both"/>
      </w:pPr>
      <w:r>
        <w:rPr>
          <w:rFonts w:ascii="Times New Roman" w:hAnsi="Times New Roman" w:eastAsia="楷体_GB2312" w:cs="Times New Roman"/>
          <w:b/>
          <w:sz w:val="32"/>
        </w:rPr>
        <w:t>3. 专业课程二组</w:t>
      </w:r>
    </w:p>
    <w:p w14:paraId="423CA8C6">
      <w:pPr>
        <w:spacing w:before="0" w:after="0" w:line="600" w:lineRule="exact"/>
        <w:ind w:firstLine="643" w:firstLineChars="200"/>
        <w:jc w:val="both"/>
      </w:pPr>
      <w:r>
        <w:rPr>
          <w:rFonts w:ascii="Times New Roman" w:hAnsi="Times New Roman" w:eastAsia="仿宋_GB2312" w:cs="Times New Roman"/>
          <w:b/>
          <w:sz w:val="32"/>
        </w:rPr>
        <w:t>（1）吕梁职业技术学院装备制造专业类机械制造及自动化专业《机械制造技术》课程参赛团队</w:t>
      </w:r>
    </w:p>
    <w:p w14:paraId="01A848D4">
      <w:pPr>
        <w:spacing w:before="0" w:after="0" w:line="600" w:lineRule="exact"/>
        <w:ind w:firstLine="640"/>
        <w:jc w:val="both"/>
      </w:pPr>
      <w:r>
        <w:rPr>
          <w:rFonts w:ascii="Times New Roman" w:hAnsi="Times New Roman" w:eastAsia="仿宋_GB2312" w:cs="Times New Roman"/>
          <w:b w:val="0"/>
          <w:sz w:val="32"/>
        </w:rPr>
        <w:t>该校实际开设了机械制造及自动化专业并按规定备案。</w:t>
      </w:r>
    </w:p>
    <w:p w14:paraId="1D52A6EA">
      <w:pPr>
        <w:spacing w:before="0" w:after="0" w:line="600" w:lineRule="exact"/>
        <w:ind w:firstLine="640"/>
        <w:jc w:val="both"/>
      </w:pPr>
      <w:r>
        <w:rPr>
          <w:rFonts w:ascii="Times New Roman" w:hAnsi="Times New Roman" w:eastAsia="仿宋_GB2312" w:cs="Times New Roman"/>
          <w:b w:val="0"/>
          <w:sz w:val="32"/>
        </w:rPr>
        <w:t>该校机械制造及自动化专业实际存在</w:t>
      </w:r>
      <w:r>
        <w:rPr>
          <w:rFonts w:hint="eastAsia" w:ascii="Times New Roman" w:hAnsi="Times New Roman" w:eastAsia="仿宋_GB2312" w:cs="Times New Roman"/>
          <w:b w:val="0"/>
          <w:sz w:val="32"/>
        </w:rPr>
        <w:t>机械制造及自动化241班</w:t>
      </w:r>
      <w:r>
        <w:rPr>
          <w:rFonts w:ascii="Times New Roman" w:hAnsi="Times New Roman" w:eastAsia="仿宋_GB2312" w:cs="Times New Roman"/>
          <w:b w:val="0"/>
          <w:sz w:val="32"/>
        </w:rPr>
        <w:t>，报名前该班学生45人。</w:t>
      </w:r>
    </w:p>
    <w:p w14:paraId="0A4FF4A3">
      <w:pPr>
        <w:spacing w:before="0" w:after="0" w:line="600" w:lineRule="exact"/>
        <w:ind w:firstLine="640"/>
        <w:jc w:val="both"/>
      </w:pPr>
      <w:r>
        <w:rPr>
          <w:rFonts w:ascii="Times New Roman" w:hAnsi="Times New Roman" w:eastAsia="仿宋_GB2312" w:cs="Times New Roman"/>
          <w:b w:val="0"/>
          <w:sz w:val="32"/>
        </w:rPr>
        <w:t>该校机械制造及自动化241班实际开设了《机械制造技术》课程，该课程所属专业类的相关内容在近2年未获得山西省职业院校技能大赛教学能力比赛一等奖，也未获得全国职业院校技能大赛教学能力比赛一等或二等奖。</w:t>
      </w:r>
    </w:p>
    <w:p w14:paraId="7A91E03B">
      <w:pPr>
        <w:spacing w:before="0" w:after="0" w:line="600" w:lineRule="exact"/>
        <w:ind w:firstLine="640"/>
        <w:jc w:val="both"/>
      </w:pPr>
      <w:r>
        <w:rPr>
          <w:rFonts w:ascii="Times New Roman" w:hAnsi="Times New Roman" w:eastAsia="仿宋_GB2312" w:cs="Times New Roman"/>
          <w:b w:val="0"/>
          <w:sz w:val="32"/>
        </w:rPr>
        <w:t>该校任课教师秦新华、郝建梅、王静、林爰娇（含企业兼职教师）近3年内实际承担了《机械制造技术》课程或相关课程的教学任务；近2年未作为团队成员获得山西省职业院校技能大赛教学能力比赛一等奖，也未获得全国职业院校技能大赛教学能力比赛一等或二等奖。</w:t>
      </w:r>
    </w:p>
    <w:p w14:paraId="71CC89A5">
      <w:pPr>
        <w:spacing w:before="0" w:after="0" w:line="600" w:lineRule="exact"/>
        <w:ind w:firstLine="640"/>
        <w:jc w:val="both"/>
        <w:rPr>
          <w:rFonts w:ascii="Times New Roman" w:hAnsi="Times New Roman" w:eastAsia="仿宋_GB2312" w:cs="Times New Roman"/>
          <w:b w:val="0"/>
          <w:sz w:val="32"/>
        </w:rPr>
      </w:pPr>
      <w:r>
        <w:rPr>
          <w:rFonts w:ascii="Times New Roman" w:hAnsi="Times New Roman" w:eastAsia="仿宋_GB2312" w:cs="Times New Roman"/>
          <w:b w:val="0"/>
          <w:sz w:val="32"/>
        </w:rPr>
        <w:t>参赛教师秦新华，</w:t>
      </w:r>
      <w:r>
        <w:rPr>
          <w:rFonts w:hint="eastAsia" w:ascii="Times New Roman" w:hAnsi="Times New Roman" w:eastAsia="仿宋_GB2312" w:cs="Times New Roman"/>
          <w:b w:val="0"/>
          <w:sz w:val="32"/>
          <w:lang w:val="en-US" w:eastAsia="zh-CN"/>
        </w:rPr>
        <w:t>系</w:t>
      </w:r>
      <w:r>
        <w:rPr>
          <w:rFonts w:ascii="Times New Roman" w:hAnsi="Times New Roman" w:eastAsia="仿宋_GB2312" w:cs="Times New Roman"/>
          <w:b w:val="0"/>
          <w:sz w:val="32"/>
        </w:rPr>
        <w:t>吕梁职业技术学院在职教师、年龄39岁、教龄15年、副教授和煤矿机安装工三级职业资格</w:t>
      </w:r>
      <w:r>
        <w:rPr>
          <w:rFonts w:hint="eastAsia" w:ascii="Times New Roman" w:hAnsi="Times New Roman" w:eastAsia="仿宋_GB2312" w:cs="Times New Roman"/>
          <w:b w:val="0"/>
          <w:sz w:val="32"/>
          <w:lang w:eastAsia="zh-CN"/>
        </w:rPr>
        <w:t>、</w:t>
      </w:r>
      <w:r>
        <w:rPr>
          <w:rFonts w:ascii="Times New Roman" w:hAnsi="Times New Roman" w:eastAsia="仿宋_GB2312" w:cs="Times New Roman"/>
          <w:b w:val="0"/>
          <w:sz w:val="32"/>
        </w:rPr>
        <w:t>“双师型”教师。参赛教师郝建梅，系吕梁职业技术学院在职教师、年龄38岁、教龄8年、讲师</w:t>
      </w:r>
      <w:r>
        <w:rPr>
          <w:rFonts w:hint="eastAsia" w:ascii="Times New Roman" w:hAnsi="Times New Roman" w:eastAsia="仿宋_GB2312" w:cs="Times New Roman"/>
          <w:b w:val="0"/>
          <w:sz w:val="32"/>
          <w:lang w:eastAsia="zh-CN"/>
        </w:rPr>
        <w:t>、</w:t>
      </w:r>
      <w:r>
        <w:rPr>
          <w:rFonts w:ascii="Times New Roman" w:hAnsi="Times New Roman" w:eastAsia="仿宋_GB2312" w:cs="Times New Roman"/>
          <w:b w:val="0"/>
          <w:sz w:val="32"/>
        </w:rPr>
        <w:t>“双师型”教师。参赛教师王静，系吕梁职业技术学院在职教师、年龄38岁、教龄15年、讲师</w:t>
      </w:r>
      <w:r>
        <w:rPr>
          <w:rFonts w:hint="eastAsia" w:ascii="Times New Roman" w:hAnsi="Times New Roman" w:eastAsia="仿宋_GB2312" w:cs="Times New Roman"/>
          <w:b w:val="0"/>
          <w:sz w:val="32"/>
          <w:lang w:eastAsia="zh-CN"/>
        </w:rPr>
        <w:t>、</w:t>
      </w:r>
      <w:r>
        <w:rPr>
          <w:rFonts w:ascii="Times New Roman" w:hAnsi="Times New Roman" w:eastAsia="仿宋_GB2312" w:cs="Times New Roman"/>
          <w:b w:val="0"/>
          <w:sz w:val="32"/>
        </w:rPr>
        <w:t>煤矿机安装工三级职业资格</w:t>
      </w:r>
      <w:r>
        <w:rPr>
          <w:rFonts w:hint="eastAsia" w:ascii="Times New Roman" w:hAnsi="Times New Roman" w:eastAsia="仿宋_GB2312" w:cs="Times New Roman"/>
          <w:b w:val="0"/>
          <w:sz w:val="32"/>
          <w:lang w:eastAsia="zh-CN"/>
        </w:rPr>
        <w:t>、</w:t>
      </w:r>
      <w:r>
        <w:rPr>
          <w:rFonts w:ascii="Times New Roman" w:hAnsi="Times New Roman" w:eastAsia="仿宋_GB2312" w:cs="Times New Roman"/>
          <w:b w:val="0"/>
          <w:sz w:val="32"/>
        </w:rPr>
        <w:t>“双师型”教师。参赛教师林爰娇，系吕梁职业技术学院在职教师、年龄37岁、教龄15年、讲师和矿井维修电工三级职业资格</w:t>
      </w:r>
      <w:r>
        <w:rPr>
          <w:rFonts w:hint="eastAsia" w:ascii="Times New Roman" w:hAnsi="Times New Roman" w:eastAsia="仿宋_GB2312" w:cs="Times New Roman"/>
          <w:b w:val="0"/>
          <w:sz w:val="32"/>
          <w:lang w:eastAsia="zh-CN"/>
        </w:rPr>
        <w:t>、</w:t>
      </w:r>
      <w:r>
        <w:rPr>
          <w:rFonts w:ascii="Times New Roman" w:hAnsi="Times New Roman" w:eastAsia="仿宋_GB2312" w:cs="Times New Roman"/>
          <w:b w:val="0"/>
          <w:sz w:val="32"/>
        </w:rPr>
        <w:t>“双师型”教师。</w:t>
      </w:r>
      <w:bookmarkStart w:id="0" w:name="_GoBack"/>
      <w:bookmarkEnd w:id="0"/>
    </w:p>
    <w:p w14:paraId="44BD962A">
      <w:pPr>
        <w:spacing w:before="0" w:after="0" w:line="600" w:lineRule="exact"/>
        <w:ind w:firstLine="640"/>
        <w:jc w:val="both"/>
      </w:pPr>
      <w:r>
        <w:rPr>
          <w:rFonts w:ascii="Times New Roman" w:hAnsi="Times New Roman" w:eastAsia="仿宋_GB2312" w:cs="Times New Roman"/>
          <w:b w:val="0"/>
          <w:sz w:val="32"/>
        </w:rPr>
        <w:t>公示期为5个工作日，即自2026年6月2</w:t>
      </w:r>
      <w:r>
        <w:rPr>
          <w:rFonts w:hint="eastAsia" w:ascii="Times New Roman" w:hAnsi="Times New Roman" w:eastAsia="仿宋_GB2312" w:cs="Times New Roman"/>
          <w:b w:val="0"/>
          <w:sz w:val="32"/>
          <w:lang w:val="en-US" w:eastAsia="zh-CN"/>
        </w:rPr>
        <w:t>5</w:t>
      </w:r>
      <w:r>
        <w:rPr>
          <w:rFonts w:ascii="Times New Roman" w:hAnsi="Times New Roman" w:eastAsia="仿宋_GB2312" w:cs="Times New Roman"/>
          <w:b w:val="0"/>
          <w:sz w:val="32"/>
        </w:rPr>
        <w:t>日至2026年7月</w:t>
      </w:r>
      <w:r>
        <w:rPr>
          <w:rFonts w:hint="eastAsia" w:ascii="Times New Roman" w:hAnsi="Times New Roman" w:eastAsia="仿宋_GB2312" w:cs="Times New Roman"/>
          <w:b w:val="0"/>
          <w:sz w:val="32"/>
          <w:lang w:val="en-US" w:eastAsia="zh-CN"/>
        </w:rPr>
        <w:t>1</w:t>
      </w:r>
      <w:r>
        <w:rPr>
          <w:rFonts w:ascii="Times New Roman" w:hAnsi="Times New Roman" w:eastAsia="仿宋_GB2312" w:cs="Times New Roman"/>
          <w:b w:val="0"/>
          <w:sz w:val="32"/>
        </w:rPr>
        <w:t>日</w:t>
      </w:r>
      <w:r>
        <w:rPr>
          <w:rFonts w:hint="eastAsia" w:ascii="Times New Roman" w:hAnsi="Times New Roman" w:eastAsia="仿宋_GB2312" w:cs="Times New Roman"/>
          <w:b w:val="0"/>
          <w:sz w:val="32"/>
          <w:lang w:eastAsia="zh-CN"/>
        </w:rPr>
        <w:t>，</w:t>
      </w:r>
      <w:r>
        <w:rPr>
          <w:rFonts w:ascii="Times New Roman" w:hAnsi="Times New Roman" w:eastAsia="仿宋_GB2312" w:cs="Times New Roman"/>
          <w:b w:val="0"/>
          <w:sz w:val="32"/>
        </w:rPr>
        <w:t>对以上信息的真实性和参赛资格有质疑的，请在公示期间将反馈意见发送到szg</w:t>
      </w:r>
      <w:r>
        <w:rPr>
          <w:rFonts w:hint="eastAsia" w:ascii="Times New Roman" w:hAnsi="Times New Roman" w:eastAsia="仿宋_GB2312" w:cs="Times New Roman"/>
          <w:b w:val="0"/>
          <w:sz w:val="32"/>
          <w:lang w:val="en-US" w:eastAsia="zh-CN"/>
        </w:rPr>
        <w:t>225</w:t>
      </w:r>
      <w:r>
        <w:rPr>
          <w:rFonts w:ascii="Times New Roman" w:hAnsi="Times New Roman" w:eastAsia="仿宋_GB2312" w:cs="Times New Roman"/>
          <w:b w:val="0"/>
          <w:sz w:val="32"/>
        </w:rPr>
        <w:t>@163.com邮箱，并电话联系宋哲光（联系电话：15035872901）进行确认。</w:t>
      </w:r>
    </w:p>
    <w:p w14:paraId="26688925">
      <w:pPr>
        <w:spacing w:before="0" w:after="0" w:line="600" w:lineRule="exact"/>
      </w:pPr>
    </w:p>
    <w:p w14:paraId="640F0B95">
      <w:pPr>
        <w:spacing w:before="0" w:after="0" w:line="600" w:lineRule="exact"/>
        <w:ind w:right="1280"/>
        <w:jc w:val="right"/>
        <w:rPr>
          <w:rFonts w:hint="eastAsia" w:ascii="Times New Roman" w:hAnsi="Times New Roman" w:eastAsia="仿宋_GB2312" w:cs="Times New Roman"/>
          <w:b w:val="0"/>
          <w:sz w:val="32"/>
          <w:lang w:val="en-US" w:eastAsia="zh-CN"/>
        </w:rPr>
      </w:pPr>
      <w:r>
        <w:rPr>
          <w:rFonts w:hint="eastAsia" w:ascii="Times New Roman" w:hAnsi="Times New Roman" w:eastAsia="仿宋_GB2312" w:cs="Times New Roman"/>
          <w:b w:val="0"/>
          <w:sz w:val="32"/>
          <w:lang w:val="en-US" w:eastAsia="zh-CN"/>
        </w:rPr>
        <w:t xml:space="preserve">         </w:t>
      </w:r>
    </w:p>
    <w:p w14:paraId="766DFBA5">
      <w:pPr>
        <w:spacing w:before="0" w:after="0" w:line="600" w:lineRule="exact"/>
        <w:ind w:right="1280"/>
        <w:jc w:val="right"/>
      </w:pPr>
      <w:r>
        <w:rPr>
          <w:rFonts w:hint="eastAsia" w:ascii="Times New Roman" w:hAnsi="Times New Roman" w:eastAsia="仿宋_GB2312" w:cs="Times New Roman"/>
          <w:b w:val="0"/>
          <w:sz w:val="32"/>
          <w:lang w:val="en-US" w:eastAsia="zh-CN"/>
        </w:rPr>
        <w:t xml:space="preserve">     </w:t>
      </w:r>
      <w:r>
        <w:rPr>
          <w:rFonts w:ascii="Times New Roman" w:hAnsi="Times New Roman" w:eastAsia="仿宋_GB2312" w:cs="Times New Roman"/>
          <w:b w:val="0"/>
          <w:sz w:val="32"/>
        </w:rPr>
        <w:t>吕梁职业技术学院（盖章）</w:t>
      </w:r>
    </w:p>
    <w:p w14:paraId="508F2DBE">
      <w:pPr>
        <w:spacing w:before="0" w:after="0" w:line="600" w:lineRule="exact"/>
        <w:ind w:right="1280"/>
        <w:jc w:val="right"/>
      </w:pPr>
      <w:r>
        <w:rPr>
          <w:rFonts w:ascii="Times New Roman" w:hAnsi="Times New Roman" w:eastAsia="仿宋_GB2312" w:cs="Times New Roman"/>
          <w:b w:val="0"/>
          <w:sz w:val="32"/>
        </w:rPr>
        <w:t>2026年6月25日</w:t>
      </w:r>
    </w:p>
    <w:sectPr>
      <w:footerReference r:id="rId5" w:type="default"/>
      <w:pgSz w:w="11906" w:h="16838"/>
      <w:pgMar w:top="2098" w:right="1587" w:bottom="1701" w:left="1587"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MS Mincho">
    <w:panose1 w:val="02020609040205080304"/>
    <w:charset w:val="80"/>
    <w:family w:val="auto"/>
    <w:pitch w:val="default"/>
    <w:sig w:usb0="A00002BF" w:usb1="68C7FCFB" w:usb2="00000010" w:usb3="00000000" w:csb0="4002009F" w:csb1="DFD70000"/>
  </w:font>
  <w:font w:name="MS Gothic">
    <w:panose1 w:val="020B0609070205080204"/>
    <w:charset w:val="80"/>
    <w:family w:val="auto"/>
    <w:pitch w:val="default"/>
    <w:sig w:usb0="E00002FF" w:usb1="6AC7FDFB" w:usb2="08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方正小标宋简体">
    <w:panose1 w:val="02000000000000000000"/>
    <w:charset w:val="86"/>
    <w:family w:val="auto"/>
    <w:pitch w:val="default"/>
    <w:sig w:usb0="00000001" w:usb1="08000000" w:usb2="00000000" w:usb3="00000000" w:csb0="00040000"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_GB2312">
    <w:altName w:val="仿宋"/>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9DDED2">
    <w:pPr>
      <w:pStyle w:val="24"/>
      <w:spacing w:before="0" w:after="0" w:line="600" w:lineRule="exact"/>
      <w:jc w:val="center"/>
    </w:pPr>
    <w:r>
      <w:rPr>
        <w:rFonts w:ascii="Times New Roman" w:hAnsi="Times New Roman" w:eastAsia="宋体" w:cs="Times New Roman"/>
        <w:b w:val="0"/>
        <w:sz w:val="28"/>
      </w:rPr>
      <w:t>-</w:t>
    </w:r>
    <w:r>
      <w:rPr>
        <w:rFonts w:ascii="Times New Roman" w:hAnsi="Times New Roman" w:eastAsia="宋体" w:cs="Times New Roman"/>
        <w:b w:val="0"/>
        <w:sz w:val="28"/>
      </w:rPr>
      <w:fldChar w:fldCharType="begin"/>
    </w:r>
    <w:r>
      <w:rPr>
        <w:rFonts w:ascii="Times New Roman" w:hAnsi="Times New Roman" w:eastAsia="宋体" w:cs="Times New Roman"/>
        <w:b w:val="0"/>
        <w:sz w:val="28"/>
      </w:rPr>
      <w:instrText xml:space="preserve"> PAGE </w:instrText>
    </w:r>
    <w:r>
      <w:rPr>
        <w:rFonts w:ascii="Times New Roman" w:hAnsi="Times New Roman" w:eastAsia="宋体" w:cs="Times New Roman"/>
        <w:b w:val="0"/>
        <w:sz w:val="28"/>
      </w:rPr>
      <w:fldChar w:fldCharType="separate"/>
    </w:r>
    <w:r>
      <w:rPr>
        <w:rFonts w:ascii="Times New Roman" w:hAnsi="Times New Roman" w:eastAsia="宋体" w:cs="Times New Roman"/>
        <w:b w:val="0"/>
        <w:sz w:val="28"/>
      </w:rPr>
      <w:t>1</w:t>
    </w:r>
    <w:r>
      <w:rPr>
        <w:rFonts w:ascii="Times New Roman" w:hAnsi="Times New Roman" w:eastAsia="宋体" w:cs="Times New Roman"/>
        <w:b w:val="0"/>
        <w:sz w:val="28"/>
      </w:rPr>
      <w:fldChar w:fldCharType="end"/>
    </w:r>
    <w:r>
      <w:rPr>
        <w:rFonts w:ascii="Times New Roman" w:hAnsi="Times New Roman" w:eastAsia="宋体" w:cs="Times New Roman"/>
        <w:b w:val="0"/>
        <w:sz w:val="28"/>
      </w:rPr>
      <w: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016B508F"/>
    <w:rsid w:val="01F071CA"/>
    <w:rsid w:val="03061446"/>
    <w:rsid w:val="0B1B778F"/>
    <w:rsid w:val="112512DE"/>
    <w:rsid w:val="1D1F2F14"/>
    <w:rsid w:val="299B2242"/>
    <w:rsid w:val="29D07A70"/>
    <w:rsid w:val="30E42053"/>
    <w:rsid w:val="39D864CC"/>
    <w:rsid w:val="3BFB6310"/>
    <w:rsid w:val="488241D3"/>
    <w:rsid w:val="4BDD5BE0"/>
    <w:rsid w:val="4D287009"/>
    <w:rsid w:val="576D42A0"/>
    <w:rsid w:val="596403AF"/>
    <w:rsid w:val="5EA44A4C"/>
    <w:rsid w:val="6ACF2E06"/>
    <w:rsid w:val="6BFE3861"/>
    <w:rsid w:val="6C5F0204"/>
    <w:rsid w:val="707F3A1C"/>
    <w:rsid w:val="7CD42D7C"/>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w:setting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